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015FEB">
      <w:pPr>
        <w:widowControl/>
        <w:autoSpaceDE w:val="0"/>
        <w:autoSpaceDN w:val="0"/>
        <w:spacing w:before="0" w:after="0" w:line="318" w:lineRule="exact"/>
        <w:ind w:left="0" w:right="3420" w:firstLine="0"/>
        <w:jc w:val="both"/>
      </w:pPr>
    </w:p>
    <w:tbl>
      <w:tblPr>
        <w:tblStyle w:val="33"/>
        <w:tblW w:w="10835" w:type="dxa"/>
        <w:tblInd w:w="1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39"/>
        <w:gridCol w:w="3449"/>
        <w:gridCol w:w="1741"/>
        <w:gridCol w:w="2306"/>
      </w:tblGrid>
      <w:tr w14:paraId="31CB1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FDB9FE2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4"/>
              </w:rPr>
              <w:t>*</w:t>
            </w: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  <w:t>工号</w:t>
            </w:r>
          </w:p>
        </w:tc>
        <w:tc>
          <w:tcPr>
            <w:tcW w:w="3449" w:type="dxa"/>
            <w:tcBorders>
              <w:top w:val="single" w:color="auto" w:sz="4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33BCDC41"/>
        </w:tc>
        <w:tc>
          <w:tcPr>
            <w:tcW w:w="174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5D63C159">
            <w:pPr>
              <w:widowControl/>
              <w:autoSpaceDE w:val="0"/>
              <w:autoSpaceDN w:val="0"/>
              <w:spacing w:before="0" w:after="0" w:line="240" w:lineRule="auto"/>
              <w:ind w:left="0" w:leftChars="0" w:right="0" w:firstLine="0"/>
              <w:jc w:val="left"/>
            </w:pP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  <w:t>提案人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670E019A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</w:pPr>
          </w:p>
        </w:tc>
      </w:tr>
      <w:tr w14:paraId="36D68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4569E63E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  <w:rPr>
                <w:rFonts w:ascii="HYShuSongErKW" w:hAnsi="HYShuSongErKW" w:eastAsia="HYShuSongErKW"/>
                <w:b w:val="0"/>
                <w:i w:val="0"/>
                <w:color w:val="FF0000"/>
                <w:sz w:val="24"/>
              </w:rPr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4"/>
              </w:rPr>
              <w:t>*</w:t>
            </w: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  <w:t>提案</w:t>
            </w:r>
            <w:r>
              <w:rPr>
                <w:rFonts w:hint="eastAsia" w:ascii="HYShuSongErKW" w:hAnsi="HYShuSongErKW" w:eastAsia="宋体"/>
                <w:b w:val="0"/>
                <w:i w:val="0"/>
                <w:color w:val="000000"/>
                <w:sz w:val="24"/>
                <w:lang w:val="en-US" w:eastAsia="zh-CN"/>
              </w:rPr>
              <w:t>名称</w:t>
            </w:r>
          </w:p>
        </w:tc>
        <w:tc>
          <w:tcPr>
            <w:tcW w:w="7496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8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6BBE7D56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</w:pPr>
          </w:p>
        </w:tc>
      </w:tr>
      <w:tr w14:paraId="2E6E6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565B139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  <w:rPr>
                <w:rFonts w:hint="default" w:ascii="HYShuSongErKW" w:hAnsi="HYShuSongErKW" w:eastAsia="宋体"/>
                <w:b w:val="0"/>
                <w:i w:val="0"/>
                <w:color w:val="FF0000"/>
                <w:sz w:val="24"/>
                <w:lang w:val="en-US" w:eastAsia="zh-CN"/>
              </w:rPr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4"/>
              </w:rPr>
              <w:t>*</w:t>
            </w:r>
            <w:r>
              <w:rPr>
                <w:rFonts w:hint="eastAsia" w:ascii="HYShuSongErKW" w:hAnsi="HYShuSongErKW" w:eastAsia="宋体"/>
                <w:b w:val="0"/>
                <w:i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提案时间</w:t>
            </w:r>
          </w:p>
        </w:tc>
        <w:tc>
          <w:tcPr>
            <w:tcW w:w="7496" w:type="dxa"/>
            <w:gridSpan w:val="3"/>
            <w:tcBorders>
              <w:top w:val="single" w:color="auto" w:sz="4" w:space="0"/>
              <w:left w:val="single" w:color="000000" w:sz="6" w:space="0"/>
              <w:bottom w:val="single" w:color="000000" w:sz="8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1CFAEE11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</w:pPr>
          </w:p>
        </w:tc>
      </w:tr>
      <w:tr w14:paraId="2539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3339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3190316E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4"/>
              </w:rPr>
              <w:t>*</w:t>
            </w: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  <w:t>提案类型</w:t>
            </w:r>
          </w:p>
        </w:tc>
        <w:tc>
          <w:tcPr>
            <w:tcW w:w="3449" w:type="dxa"/>
            <w:tcBorders>
              <w:top w:val="single" w:color="000000" w:sz="8" w:space="0"/>
              <w:left w:val="single" w:color="000000" w:sz="6" w:space="0"/>
              <w:bottom w:val="single" w:color="auto" w:sz="4" w:space="0"/>
              <w:right w:val="single" w:color="000000" w:sz="8" w:space="0"/>
            </w:tcBorders>
            <w:tcMar>
              <w:left w:w="0" w:type="dxa"/>
              <w:right w:w="0" w:type="dxa"/>
            </w:tcMar>
          </w:tcPr>
          <w:p w14:paraId="5A00B46B">
            <w:pPr>
              <w:widowControl/>
              <w:autoSpaceDE w:val="0"/>
              <w:autoSpaceDN w:val="0"/>
              <w:spacing w:before="0" w:after="0" w:line="240" w:lineRule="auto"/>
              <w:ind w:left="24" w:right="0" w:firstLine="0"/>
              <w:jc w:val="center"/>
            </w:pP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2"/>
              </w:rPr>
              <w:t>学校改革发展</w:t>
            </w:r>
            <w:r>
              <w:commentReference w:id="0"/>
            </w:r>
          </w:p>
        </w:tc>
        <w:tc>
          <w:tcPr>
            <w:tcW w:w="174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35FD24AA">
            <w:pPr>
              <w:widowControl/>
              <w:autoSpaceDE w:val="0"/>
              <w:autoSpaceDN w:val="0"/>
              <w:spacing w:before="0" w:after="0" w:line="240" w:lineRule="auto"/>
              <w:ind w:left="0" w:leftChars="0" w:right="0" w:firstLine="0"/>
              <w:jc w:val="left"/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4"/>
              </w:rPr>
              <w:t>*</w:t>
            </w: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4"/>
              </w:rPr>
              <w:t>提案方式</w:t>
            </w:r>
          </w:p>
        </w:tc>
        <w:tc>
          <w:tcPr>
            <w:tcW w:w="230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01FCB464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center"/>
              <w:rPr>
                <w:rFonts w:hint="default" w:ascii="HYShuSongErKW" w:hAnsi="HYShuSongErKW" w:eastAsia="宋体"/>
                <w:b w:val="0"/>
                <w:i w:val="0"/>
                <w:color w:val="FF0000"/>
                <w:sz w:val="24"/>
                <w:lang w:val="en-US" w:eastAsia="zh-CN"/>
              </w:rPr>
            </w:pPr>
            <w:r>
              <w:rPr>
                <w:rFonts w:hint="eastAsia" w:ascii="HYShuSongErKW" w:hAnsi="HYShuSongErKW" w:eastAsia="宋体"/>
                <w:b w:val="0"/>
                <w:i w:val="0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个人提案</w:t>
            </w:r>
            <w:r>
              <w:commentReference w:id="1"/>
            </w:r>
          </w:p>
        </w:tc>
      </w:tr>
      <w:tr w14:paraId="09552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4" w:hRule="exact"/>
        </w:trPr>
        <w:tc>
          <w:tcPr>
            <w:tcW w:w="3339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5F8CE88A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2"/>
              </w:rPr>
              <w:t>*</w:t>
            </w:r>
            <w:r>
              <w:rPr>
                <w:rFonts w:hint="eastAsia" w:ascii="HYShuSongErKW" w:hAnsi="HYShuSongErKW" w:eastAsia="宋体"/>
                <w:b w:val="0"/>
                <w:i w:val="0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案由</w:t>
            </w:r>
          </w:p>
        </w:tc>
        <w:tc>
          <w:tcPr>
            <w:tcW w:w="7496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037EADA2">
            <w:pPr>
              <w:widowControl/>
              <w:autoSpaceDE w:val="0"/>
              <w:autoSpaceDN w:val="0"/>
              <w:spacing w:before="0" w:after="0" w:line="240" w:lineRule="auto"/>
              <w:ind w:left="24" w:right="0" w:firstLine="0"/>
              <w:jc w:val="left"/>
              <w:rPr>
                <w:rFonts w:ascii="HYShuSongErKW" w:hAnsi="HYShuSongErKW" w:eastAsia="HYShuSongErKW"/>
                <w:b w:val="0"/>
                <w:i w:val="0"/>
                <w:color w:val="FF0000"/>
                <w:sz w:val="22"/>
              </w:rPr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2"/>
              </w:rPr>
              <w:t>（提案的原由、依据和调研分析等）</w:t>
            </w:r>
          </w:p>
        </w:tc>
      </w:tr>
      <w:tr w14:paraId="2DC26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6" w:hRule="exact"/>
        </w:trPr>
        <w:tc>
          <w:tcPr>
            <w:tcW w:w="3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left w:w="0" w:type="dxa"/>
              <w:right w:w="0" w:type="dxa"/>
            </w:tcMar>
          </w:tcPr>
          <w:p w14:paraId="70B7AC45">
            <w:pPr>
              <w:widowControl/>
              <w:autoSpaceDE w:val="0"/>
              <w:autoSpaceDN w:val="0"/>
              <w:spacing w:before="0" w:after="0" w:line="240" w:lineRule="auto"/>
              <w:ind w:left="0" w:right="0" w:firstLine="0"/>
              <w:jc w:val="left"/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2"/>
              </w:rPr>
              <w:t>*</w:t>
            </w:r>
            <w:r>
              <w:rPr>
                <w:rFonts w:ascii="HYShuSongErKW" w:hAnsi="HYShuSongErKW" w:eastAsia="HYShuSongErKW"/>
                <w:b w:val="0"/>
                <w:i w:val="0"/>
                <w:color w:val="000000"/>
                <w:sz w:val="22"/>
              </w:rPr>
              <w:t>建议措施</w:t>
            </w:r>
          </w:p>
        </w:tc>
        <w:tc>
          <w:tcPr>
            <w:tcW w:w="7496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</w:tcPr>
          <w:p w14:paraId="538794F6">
            <w:pPr>
              <w:widowControl/>
              <w:autoSpaceDE w:val="0"/>
              <w:autoSpaceDN w:val="0"/>
              <w:spacing w:before="0" w:after="0" w:line="240" w:lineRule="auto"/>
              <w:ind w:left="24" w:right="0" w:firstLine="0"/>
              <w:jc w:val="both"/>
              <w:rPr>
                <w:rFonts w:ascii="HYShuSongErKW" w:hAnsi="HYShuSongErKW" w:eastAsia="HYShuSongErKW"/>
                <w:b w:val="0"/>
                <w:i w:val="0"/>
                <w:color w:val="FF0000"/>
                <w:sz w:val="22"/>
              </w:rPr>
            </w:pPr>
            <w:r>
              <w:rPr>
                <w:rFonts w:ascii="HYShuSongErKW" w:hAnsi="HYShuSongErKW" w:eastAsia="HYShuSongErKW"/>
                <w:b w:val="0"/>
                <w:i w:val="0"/>
                <w:color w:val="FF0000"/>
                <w:sz w:val="22"/>
              </w:rPr>
              <w:t>（解决问题的办法或对策）</w:t>
            </w:r>
          </w:p>
        </w:tc>
      </w:tr>
    </w:tbl>
    <w:p w14:paraId="159EFF40">
      <w:pPr>
        <w:widowControl/>
        <w:autoSpaceDE w:val="0"/>
        <w:autoSpaceDN w:val="0"/>
        <w:spacing w:before="924" w:after="0" w:line="280" w:lineRule="exact"/>
        <w:ind w:left="46" w:right="0" w:firstLine="0"/>
        <w:jc w:val="left"/>
      </w:pPr>
      <w:r>
        <w:rPr>
          <w:rFonts w:ascii="HYShuSongErKW" w:hAnsi="HYShuSongErKW" w:eastAsia="HYShuSongErKW"/>
          <w:b w:val="0"/>
          <w:i w:val="0"/>
          <w:color w:val="FF0000"/>
          <w:sz w:val="22"/>
        </w:rPr>
        <w:t xml:space="preserve">说明：1、提案必须一事一案，一项提案填写一张表; </w:t>
      </w:r>
      <w:r>
        <w:br w:type="textWrapping"/>
      </w:r>
      <w:r>
        <w:rPr>
          <w:rFonts w:ascii="HYShuSongErKW" w:hAnsi="HYShuSongErKW" w:eastAsia="HYShuSongErKW"/>
          <w:b w:val="0"/>
          <w:i w:val="0"/>
          <w:color w:val="FF0000"/>
          <w:sz w:val="22"/>
        </w:rPr>
        <w:t>2、可由一名代表提出，两名或两名以上代表附议；也可由代表团、专门委员会或单位名义提出；3、教代会代表必须以认真负责的态度行使提案权，书写提案前应进行认真的调查研究，以保证提案质量，提案应注重实事求是，反映学校大事，建议和方案应注重科学性、可行性；</w:t>
      </w:r>
    </w:p>
    <w:sectPr>
      <w:headerReference r:id="rId7" w:type="default"/>
      <w:pgSz w:w="11909" w:h="16834"/>
      <w:pgMar w:top="780" w:right="1440" w:bottom="746" w:left="0" w:header="720" w:footer="720" w:gutter="0"/>
      <w:cols w:space="720" w:num="1"/>
      <w:docGrid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" w:date="2026-01-31T16:03:24Z" w:initials="">
    <w:p w14:paraId="6844E1BA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改革发展</w:t>
      </w:r>
    </w:p>
    <w:p w14:paraId="7CDE4FA1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人才培养</w:t>
      </w:r>
    </w:p>
    <w:p w14:paraId="0D5850F6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学科</w:t>
      </w:r>
      <w:bookmarkStart w:id="0" w:name="_GoBack"/>
      <w:bookmarkEnd w:id="0"/>
      <w:r>
        <w:rPr>
          <w:rFonts w:hint="eastAsia" w:eastAsia="宋体"/>
          <w:lang w:val="en-US" w:eastAsia="zh-CN"/>
        </w:rPr>
        <w:t>科技</w:t>
      </w:r>
    </w:p>
    <w:p w14:paraId="6C6364CC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管理服务</w:t>
      </w:r>
    </w:p>
    <w:p w14:paraId="1D9418E6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基本建设</w:t>
      </w:r>
    </w:p>
    <w:p w14:paraId="34E9B4EF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民生权益</w:t>
      </w:r>
    </w:p>
    <w:p w14:paraId="6D6A6F37">
      <w:pPr>
        <w:pStyle w:val="17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其他方面</w:t>
      </w:r>
    </w:p>
  </w:comment>
  <w:comment w:id="1" w:author="" w:date="2026-01-31T16:39:14Z" w:initials="">
    <w:p w14:paraId="35E984DE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个人提案</w:t>
      </w:r>
    </w:p>
    <w:p w14:paraId="3252674D">
      <w:pPr>
        <w:pStyle w:val="17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代表团提案</w:t>
      </w:r>
    </w:p>
    <w:p w14:paraId="661BC918">
      <w:pPr>
        <w:pStyle w:val="17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委员会提案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D6A6F37" w15:done="0"/>
  <w15:commentEx w15:paraId="661BC91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HYShuSongErK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A71A1">
    <w:pPr>
      <w:widowControl/>
      <w:autoSpaceDE w:val="0"/>
      <w:autoSpaceDN w:val="0"/>
      <w:spacing w:before="0" w:after="0" w:line="318" w:lineRule="exact"/>
      <w:ind w:left="0" w:right="3420" w:firstLine="0"/>
      <w:jc w:val="right"/>
    </w:pPr>
    <w:r>
      <w:rPr>
        <w:rFonts w:ascii="HYShuSongErKW" w:hAnsi="HYShuSongErKW" w:eastAsia="HYShuSongErKW"/>
        <w:b w:val="0"/>
        <w:i w:val="0"/>
        <w:color w:val="000000"/>
        <w:sz w:val="32"/>
      </w:rPr>
      <w:t>教职工代表大会提案表</w:t>
    </w:r>
  </w:p>
  <w:p w14:paraId="21C64E81">
    <w:pPr>
      <w:pStyle w:val="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">
    <w15:presenceInfo w15:providerId="WPS Office" w15:userId="20866424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400C4E"/>
    <w:rsid w:val="087D5467"/>
    <w:rsid w:val="0A801619"/>
    <w:rsid w:val="0C061FF2"/>
    <w:rsid w:val="0CBB4B8B"/>
    <w:rsid w:val="11A00C0A"/>
    <w:rsid w:val="14CF38C9"/>
    <w:rsid w:val="17092996"/>
    <w:rsid w:val="1A253F8B"/>
    <w:rsid w:val="1B5565C9"/>
    <w:rsid w:val="200768CB"/>
    <w:rsid w:val="204C04C4"/>
    <w:rsid w:val="20FF72E4"/>
    <w:rsid w:val="237613B4"/>
    <w:rsid w:val="265A6D6B"/>
    <w:rsid w:val="27576948"/>
    <w:rsid w:val="2B667F60"/>
    <w:rsid w:val="2BE575F8"/>
    <w:rsid w:val="2F4309AA"/>
    <w:rsid w:val="3930052B"/>
    <w:rsid w:val="3F6A3664"/>
    <w:rsid w:val="405D597D"/>
    <w:rsid w:val="41D67795"/>
    <w:rsid w:val="4DBE5CAD"/>
    <w:rsid w:val="51BD037A"/>
    <w:rsid w:val="521340EE"/>
    <w:rsid w:val="55DB63FF"/>
    <w:rsid w:val="59213594"/>
    <w:rsid w:val="5DE828D3"/>
    <w:rsid w:val="61ED495B"/>
    <w:rsid w:val="62347E94"/>
    <w:rsid w:val="67112E9A"/>
    <w:rsid w:val="7084648B"/>
    <w:rsid w:val="72834520"/>
    <w:rsid w:val="79F9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annotation text"/>
    <w:basedOn w:val="1"/>
    <w:semiHidden/>
    <w:unhideWhenUsed/>
    <w:uiPriority w:val="99"/>
    <w:pPr>
      <w:jc w:val="left"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20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224</Characters>
  <Lines>0</Lines>
  <Paragraphs>0</Paragraphs>
  <TotalTime>10</TotalTime>
  <ScaleCrop>false</ScaleCrop>
  <LinksUpToDate>false</LinksUpToDate>
  <CharactersWithSpaces>225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</cp:lastModifiedBy>
  <dcterms:modified xsi:type="dcterms:W3CDTF">2026-01-31T08:52:07Z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eyJoZGlkIjoiZmE2NTM1M2NmZTEwNjZmNmQ1Y2MzYmQyMGY4YjgwMTYiLCJ1c2VySWQiOiI5NjI1MzMxMDQifQ==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612865B4F5BE4756807C7423079B543A_12</vt:lpwstr>
  </property>
</Properties>
</file>